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279" w:rsidRDefault="00F31F6A">
      <w:pPr>
        <w:spacing w:after="160" w:line="560" w:lineRule="exact"/>
        <w:jc w:val="both"/>
        <w:rPr>
          <w:lang w:eastAsia="zh-CN"/>
        </w:rPr>
      </w:pPr>
      <w:bookmarkStart w:id="0" w:name="_GoBack"/>
      <w:bookmarkEnd w:id="0"/>
      <w:r>
        <w:rPr>
          <w:rFonts w:ascii="Times New Roman" w:eastAsia="黑体" w:hAnsi="Times New Roman"/>
          <w:sz w:val="32"/>
          <w:lang w:eastAsia="zh-CN"/>
        </w:rPr>
        <w:t>附件</w:t>
      </w:r>
    </w:p>
    <w:p w:rsidR="002E5279" w:rsidRDefault="00F31F6A">
      <w:pPr>
        <w:spacing w:after="0" w:line="600" w:lineRule="exact"/>
        <w:jc w:val="center"/>
        <w:rPr>
          <w:lang w:eastAsia="zh-CN"/>
        </w:rPr>
      </w:pPr>
      <w:r>
        <w:rPr>
          <w:rFonts w:ascii="Times New Roman" w:eastAsia="方正小标宋简体" w:hAnsi="Times New Roman"/>
          <w:sz w:val="36"/>
          <w:lang w:eastAsia="zh-CN"/>
        </w:rPr>
        <w:t>2026</w:t>
      </w:r>
      <w:r>
        <w:rPr>
          <w:rFonts w:ascii="Times New Roman" w:eastAsia="方正小标宋简体" w:hAnsi="Times New Roman"/>
          <w:sz w:val="36"/>
          <w:lang w:eastAsia="zh-CN"/>
        </w:rPr>
        <w:t>年连云港市花艺环境设计师职业技能竞赛</w:t>
      </w:r>
    </w:p>
    <w:p w:rsidR="002E5279" w:rsidRDefault="00F31F6A">
      <w:pPr>
        <w:spacing w:after="240" w:line="600" w:lineRule="exact"/>
        <w:jc w:val="center"/>
        <w:rPr>
          <w:lang w:eastAsia="zh-CN"/>
        </w:rPr>
      </w:pPr>
      <w:r>
        <w:rPr>
          <w:rFonts w:ascii="Times New Roman" w:eastAsia="方正小标宋简体" w:hAnsi="Times New Roman"/>
          <w:sz w:val="36"/>
          <w:lang w:eastAsia="zh-CN"/>
        </w:rPr>
        <w:t>暨第六届花境大赛结果</w:t>
      </w:r>
    </w:p>
    <w:p w:rsidR="002E5279" w:rsidRDefault="00F31F6A">
      <w:pPr>
        <w:spacing w:after="0" w:line="560" w:lineRule="exact"/>
        <w:jc w:val="both"/>
        <w:rPr>
          <w:lang w:eastAsia="zh-CN"/>
        </w:rPr>
      </w:pPr>
      <w:r>
        <w:rPr>
          <w:rFonts w:ascii="Times New Roman" w:eastAsia="黑体" w:hAnsi="Times New Roman"/>
          <w:sz w:val="32"/>
          <w:lang w:eastAsia="zh-CN"/>
        </w:rPr>
        <w:t>一、团体奖项</w:t>
      </w:r>
    </w:p>
    <w:p w:rsidR="002E5279" w:rsidRDefault="00F31F6A">
      <w:pPr>
        <w:spacing w:after="0" w:line="560" w:lineRule="exact"/>
        <w:jc w:val="both"/>
        <w:rPr>
          <w:lang w:eastAsia="zh-CN"/>
        </w:rPr>
      </w:pPr>
      <w:r>
        <w:rPr>
          <w:rFonts w:ascii="Times New Roman" w:eastAsia="仿宋_GB2312" w:hAnsi="Times New Roman"/>
          <w:sz w:val="32"/>
          <w:lang w:eastAsia="zh-CN"/>
        </w:rPr>
        <w:t>一等奖：江苏金海园林生态科技有限公司</w:t>
      </w:r>
    </w:p>
    <w:p w:rsidR="002E5279" w:rsidRDefault="00F31F6A">
      <w:pPr>
        <w:spacing w:after="0" w:line="560" w:lineRule="exact"/>
        <w:jc w:val="both"/>
        <w:rPr>
          <w:lang w:eastAsia="zh-CN"/>
        </w:rPr>
      </w:pPr>
      <w:r>
        <w:rPr>
          <w:rFonts w:ascii="Times New Roman" w:eastAsia="仿宋_GB2312" w:hAnsi="Times New Roman"/>
          <w:sz w:val="32"/>
          <w:lang w:eastAsia="zh-CN"/>
        </w:rPr>
        <w:t>二等奖：连云港市华茂绿化工程有限公司</w:t>
      </w:r>
    </w:p>
    <w:p w:rsidR="002E5279" w:rsidRDefault="00F31F6A">
      <w:pPr>
        <w:spacing w:after="0" w:line="560" w:lineRule="exact"/>
        <w:ind w:firstLineChars="400" w:firstLine="1280"/>
        <w:jc w:val="both"/>
        <w:rPr>
          <w:lang w:eastAsia="zh-CN"/>
        </w:rPr>
      </w:pPr>
      <w:proofErr w:type="gramStart"/>
      <w:r>
        <w:rPr>
          <w:rFonts w:ascii="Times New Roman" w:eastAsia="仿宋_GB2312" w:hAnsi="Times New Roman"/>
          <w:sz w:val="32"/>
          <w:lang w:eastAsia="zh-CN"/>
        </w:rPr>
        <w:t>连云港悦升绿化</w:t>
      </w:r>
      <w:proofErr w:type="gramEnd"/>
      <w:r>
        <w:rPr>
          <w:rFonts w:ascii="Times New Roman" w:eastAsia="仿宋_GB2312" w:hAnsi="Times New Roman"/>
          <w:sz w:val="32"/>
          <w:lang w:eastAsia="zh-CN"/>
        </w:rPr>
        <w:t>工程有限公司</w:t>
      </w:r>
    </w:p>
    <w:p w:rsidR="002E5279" w:rsidRDefault="00F31F6A">
      <w:pPr>
        <w:spacing w:after="0" w:line="560" w:lineRule="exact"/>
        <w:jc w:val="both"/>
        <w:rPr>
          <w:lang w:eastAsia="zh-CN"/>
        </w:rPr>
      </w:pPr>
      <w:r>
        <w:rPr>
          <w:rFonts w:ascii="Times New Roman" w:eastAsia="仿宋_GB2312" w:hAnsi="Times New Roman"/>
          <w:sz w:val="32"/>
          <w:lang w:eastAsia="zh-CN"/>
        </w:rPr>
        <w:t>三等奖：海州区住建局</w:t>
      </w:r>
    </w:p>
    <w:p w:rsidR="002E5279" w:rsidRDefault="00F31F6A">
      <w:pPr>
        <w:spacing w:after="0" w:line="560" w:lineRule="exact"/>
        <w:ind w:firstLineChars="400" w:firstLine="1280"/>
        <w:jc w:val="both"/>
        <w:rPr>
          <w:lang w:eastAsia="zh-CN"/>
        </w:rPr>
      </w:pPr>
      <w:r>
        <w:rPr>
          <w:rFonts w:ascii="Times New Roman" w:eastAsia="仿宋_GB2312" w:hAnsi="Times New Roman"/>
          <w:sz w:val="32"/>
          <w:lang w:eastAsia="zh-CN"/>
        </w:rPr>
        <w:t>连云区住建局</w:t>
      </w:r>
    </w:p>
    <w:p w:rsidR="002E5279" w:rsidRDefault="00F31F6A">
      <w:pPr>
        <w:spacing w:after="0" w:line="560" w:lineRule="exact"/>
        <w:ind w:firstLineChars="400" w:firstLine="1280"/>
        <w:jc w:val="both"/>
        <w:rPr>
          <w:lang w:eastAsia="zh-CN"/>
        </w:rPr>
      </w:pPr>
      <w:r>
        <w:rPr>
          <w:rFonts w:ascii="Times New Roman" w:eastAsia="仿宋_GB2312" w:hAnsi="Times New Roman"/>
          <w:sz w:val="32"/>
          <w:lang w:eastAsia="zh-CN"/>
        </w:rPr>
        <w:t>灌南县园林管理所</w:t>
      </w:r>
    </w:p>
    <w:p w:rsidR="002E5279" w:rsidRDefault="00F31F6A">
      <w:pPr>
        <w:spacing w:after="0" w:line="560" w:lineRule="exact"/>
        <w:jc w:val="both"/>
        <w:rPr>
          <w:lang w:eastAsia="zh-CN"/>
        </w:rPr>
      </w:pPr>
      <w:r>
        <w:rPr>
          <w:rFonts w:ascii="Times New Roman" w:eastAsia="黑体" w:hAnsi="Times New Roman"/>
          <w:sz w:val="32"/>
          <w:lang w:eastAsia="zh-CN"/>
        </w:rPr>
        <w:t>二</w:t>
      </w:r>
      <w:r>
        <w:rPr>
          <w:rFonts w:ascii="Times New Roman" w:eastAsia="黑体" w:hAnsi="Times New Roman" w:hint="eastAsia"/>
          <w:sz w:val="32"/>
          <w:lang w:eastAsia="zh-CN"/>
        </w:rPr>
        <w:t>、</w:t>
      </w:r>
      <w:r>
        <w:rPr>
          <w:rFonts w:ascii="Times New Roman" w:eastAsia="黑体" w:hAnsi="Times New Roman"/>
          <w:sz w:val="32"/>
          <w:lang w:eastAsia="zh-CN"/>
        </w:rPr>
        <w:t>个人奖项</w:t>
      </w:r>
    </w:p>
    <w:p w:rsidR="002E5279" w:rsidRDefault="00F31F6A">
      <w:pPr>
        <w:spacing w:after="0" w:line="560" w:lineRule="exact"/>
        <w:jc w:val="both"/>
        <w:rPr>
          <w:spacing w:val="-20"/>
          <w:lang w:eastAsia="zh-CN"/>
        </w:rPr>
      </w:pPr>
      <w:r>
        <w:rPr>
          <w:rFonts w:ascii="Times New Roman" w:eastAsia="仿宋_GB2312" w:hAnsi="Times New Roman"/>
          <w:sz w:val="32"/>
          <w:lang w:eastAsia="zh-CN"/>
        </w:rPr>
        <w:t>第</w:t>
      </w:r>
      <w:r>
        <w:rPr>
          <w:rFonts w:ascii="Times New Roman" w:eastAsia="仿宋_GB2312" w:hAnsi="Times New Roman"/>
          <w:sz w:val="32"/>
          <w:lang w:eastAsia="zh-CN"/>
        </w:rPr>
        <w:t>1</w:t>
      </w:r>
      <w:r>
        <w:rPr>
          <w:rFonts w:ascii="Times New Roman" w:eastAsia="仿宋_GB2312" w:hAnsi="Times New Roman"/>
          <w:sz w:val="32"/>
          <w:lang w:eastAsia="zh-CN"/>
        </w:rPr>
        <w:t>名</w:t>
      </w:r>
      <w:r>
        <w:rPr>
          <w:rFonts w:ascii="Times New Roman" w:eastAsia="仿宋_GB2312" w:hAnsi="Times New Roman" w:hint="eastAsia"/>
          <w:sz w:val="32"/>
          <w:lang w:eastAsia="zh-CN"/>
        </w:rPr>
        <w:t>：</w:t>
      </w:r>
      <w:proofErr w:type="gramStart"/>
      <w:r>
        <w:rPr>
          <w:rFonts w:ascii="Times New Roman" w:eastAsia="仿宋_GB2312" w:hAnsi="Times New Roman"/>
          <w:sz w:val="32"/>
          <w:lang w:eastAsia="zh-CN"/>
        </w:rPr>
        <w:t>郑银艳</w:t>
      </w:r>
      <w:proofErr w:type="gramEnd"/>
      <w:r>
        <w:rPr>
          <w:rFonts w:ascii="Times New Roman" w:eastAsia="仿宋_GB2312" w:hAnsi="Times New Roman" w:hint="eastAsia"/>
          <w:sz w:val="32"/>
          <w:lang w:eastAsia="zh-CN"/>
        </w:rPr>
        <w:t xml:space="preserve">   </w:t>
      </w:r>
      <w:r>
        <w:rPr>
          <w:rFonts w:ascii="Times New Roman" w:eastAsia="仿宋_GB2312" w:hAnsi="Times New Roman"/>
          <w:spacing w:val="-20"/>
          <w:sz w:val="32"/>
          <w:lang w:eastAsia="zh-CN"/>
        </w:rPr>
        <w:t>江苏金海园林生态科技有限公司（一等奖）</w:t>
      </w:r>
    </w:p>
    <w:p w:rsidR="002E5279" w:rsidRDefault="00F31F6A">
      <w:pPr>
        <w:spacing w:after="0" w:line="560" w:lineRule="exact"/>
        <w:jc w:val="both"/>
        <w:rPr>
          <w:lang w:eastAsia="zh-CN"/>
        </w:rPr>
      </w:pPr>
      <w:r>
        <w:rPr>
          <w:rFonts w:ascii="Times New Roman" w:eastAsia="仿宋_GB2312" w:hAnsi="Times New Roman"/>
          <w:sz w:val="32"/>
          <w:lang w:eastAsia="zh-CN"/>
        </w:rPr>
        <w:t>第</w:t>
      </w:r>
      <w:r>
        <w:rPr>
          <w:rFonts w:ascii="Times New Roman" w:eastAsia="仿宋_GB2312" w:hAnsi="Times New Roman"/>
          <w:sz w:val="32"/>
          <w:lang w:eastAsia="zh-CN"/>
        </w:rPr>
        <w:t>2</w:t>
      </w:r>
      <w:r>
        <w:rPr>
          <w:rFonts w:ascii="Times New Roman" w:eastAsia="仿宋_GB2312" w:hAnsi="Times New Roman"/>
          <w:sz w:val="32"/>
          <w:lang w:eastAsia="zh-CN"/>
        </w:rPr>
        <w:t>名：夏</w:t>
      </w:r>
      <w:r>
        <w:rPr>
          <w:rFonts w:ascii="Times New Roman" w:eastAsia="仿宋_GB2312" w:hAnsi="Times New Roman" w:hint="eastAsia"/>
          <w:sz w:val="32"/>
          <w:lang w:eastAsia="zh-CN"/>
        </w:rPr>
        <w:t xml:space="preserve">    </w:t>
      </w:r>
      <w:r>
        <w:rPr>
          <w:rFonts w:ascii="Times New Roman" w:eastAsia="仿宋_GB2312" w:hAnsi="Times New Roman"/>
          <w:sz w:val="32"/>
          <w:lang w:eastAsia="zh-CN"/>
        </w:rPr>
        <w:t>伟</w:t>
      </w:r>
      <w:r>
        <w:rPr>
          <w:rFonts w:ascii="Times New Roman" w:eastAsia="仿宋_GB2312" w:hAnsi="Times New Roman" w:hint="eastAsia"/>
          <w:sz w:val="32"/>
          <w:lang w:eastAsia="zh-CN"/>
        </w:rPr>
        <w:t xml:space="preserve">   </w:t>
      </w:r>
      <w:r>
        <w:rPr>
          <w:rFonts w:ascii="Times New Roman" w:eastAsia="仿宋_GB2312" w:hAnsi="Times New Roman"/>
          <w:sz w:val="32"/>
          <w:lang w:eastAsia="zh-CN"/>
        </w:rPr>
        <w:t>连云港市华茂绿化工程有限公司（二等奖）</w:t>
      </w:r>
    </w:p>
    <w:p w:rsidR="002E5279" w:rsidRDefault="00F31F6A">
      <w:pPr>
        <w:spacing w:after="0" w:line="560" w:lineRule="exact"/>
        <w:jc w:val="both"/>
        <w:rPr>
          <w:lang w:eastAsia="zh-CN"/>
        </w:rPr>
      </w:pPr>
      <w:r>
        <w:rPr>
          <w:rFonts w:ascii="Times New Roman" w:eastAsia="仿宋_GB2312" w:hAnsi="Times New Roman"/>
          <w:sz w:val="32"/>
          <w:lang w:eastAsia="zh-CN"/>
        </w:rPr>
        <w:t>第</w:t>
      </w:r>
      <w:r>
        <w:rPr>
          <w:rFonts w:ascii="Times New Roman" w:eastAsia="仿宋_GB2312" w:hAnsi="Times New Roman"/>
          <w:sz w:val="32"/>
          <w:lang w:eastAsia="zh-CN"/>
        </w:rPr>
        <w:t>3</w:t>
      </w:r>
      <w:r>
        <w:rPr>
          <w:rFonts w:ascii="Times New Roman" w:eastAsia="仿宋_GB2312" w:hAnsi="Times New Roman"/>
          <w:sz w:val="32"/>
          <w:lang w:eastAsia="zh-CN"/>
        </w:rPr>
        <w:t>名：李</w:t>
      </w:r>
      <w:r>
        <w:rPr>
          <w:rFonts w:ascii="Times New Roman" w:eastAsia="仿宋_GB2312" w:hAnsi="Times New Roman" w:hint="eastAsia"/>
          <w:sz w:val="32"/>
          <w:lang w:eastAsia="zh-CN"/>
        </w:rPr>
        <w:t xml:space="preserve">    </w:t>
      </w:r>
      <w:r>
        <w:rPr>
          <w:rFonts w:ascii="Times New Roman" w:eastAsia="仿宋_GB2312" w:hAnsi="Times New Roman"/>
          <w:sz w:val="32"/>
          <w:lang w:eastAsia="zh-CN"/>
        </w:rPr>
        <w:t>林</w:t>
      </w:r>
      <w:r>
        <w:rPr>
          <w:rFonts w:ascii="Times New Roman" w:eastAsia="仿宋_GB2312" w:hAnsi="Times New Roman" w:hint="eastAsia"/>
          <w:sz w:val="32"/>
          <w:lang w:eastAsia="zh-CN"/>
        </w:rPr>
        <w:t xml:space="preserve">   </w:t>
      </w:r>
      <w:r>
        <w:rPr>
          <w:rFonts w:ascii="Times New Roman" w:eastAsia="仿宋_GB2312" w:hAnsi="Times New Roman"/>
          <w:sz w:val="32"/>
          <w:lang w:eastAsia="zh-CN"/>
        </w:rPr>
        <w:t>连云港市华茂绿化工程有限公司（二等奖）</w:t>
      </w:r>
    </w:p>
    <w:p w:rsidR="002E5279" w:rsidRDefault="00F31F6A">
      <w:pPr>
        <w:spacing w:after="0" w:line="560" w:lineRule="exact"/>
        <w:jc w:val="both"/>
        <w:rPr>
          <w:lang w:eastAsia="zh-CN"/>
        </w:rPr>
      </w:pPr>
      <w:r>
        <w:rPr>
          <w:rFonts w:ascii="Times New Roman" w:eastAsia="仿宋_GB2312" w:hAnsi="Times New Roman"/>
          <w:sz w:val="32"/>
          <w:lang w:eastAsia="zh-CN"/>
        </w:rPr>
        <w:t>第</w:t>
      </w:r>
      <w:r>
        <w:rPr>
          <w:rFonts w:ascii="Times New Roman" w:eastAsia="仿宋_GB2312" w:hAnsi="Times New Roman"/>
          <w:sz w:val="32"/>
          <w:lang w:eastAsia="zh-CN"/>
        </w:rPr>
        <w:t>4</w:t>
      </w:r>
      <w:r>
        <w:rPr>
          <w:rFonts w:ascii="Times New Roman" w:eastAsia="仿宋_GB2312" w:hAnsi="Times New Roman"/>
          <w:sz w:val="32"/>
          <w:lang w:eastAsia="zh-CN"/>
        </w:rPr>
        <w:t>名：</w:t>
      </w:r>
      <w:proofErr w:type="gramStart"/>
      <w:r>
        <w:rPr>
          <w:rFonts w:ascii="Times New Roman" w:eastAsia="仿宋_GB2312" w:hAnsi="Times New Roman"/>
          <w:sz w:val="32"/>
          <w:lang w:eastAsia="zh-CN"/>
        </w:rPr>
        <w:t>韩乙锋</w:t>
      </w:r>
      <w:proofErr w:type="gramEnd"/>
      <w:r>
        <w:rPr>
          <w:rFonts w:ascii="Times New Roman" w:eastAsia="仿宋_GB2312" w:hAnsi="Times New Roman"/>
          <w:sz w:val="32"/>
          <w:lang w:eastAsia="zh-CN"/>
        </w:rPr>
        <w:t xml:space="preserve">　江苏金海园林生态科技有限公司（三等奖）</w:t>
      </w:r>
    </w:p>
    <w:p w:rsidR="002E5279" w:rsidRDefault="00F31F6A">
      <w:pPr>
        <w:spacing w:after="0" w:line="560" w:lineRule="exact"/>
        <w:jc w:val="both"/>
        <w:rPr>
          <w:lang w:eastAsia="zh-CN"/>
        </w:rPr>
      </w:pPr>
      <w:r>
        <w:rPr>
          <w:rFonts w:ascii="Times New Roman" w:eastAsia="仿宋_GB2312" w:hAnsi="Times New Roman"/>
          <w:sz w:val="32"/>
          <w:lang w:eastAsia="zh-CN"/>
        </w:rPr>
        <w:t>第</w:t>
      </w:r>
      <w:r>
        <w:rPr>
          <w:rFonts w:ascii="Times New Roman" w:eastAsia="仿宋_GB2312" w:hAnsi="Times New Roman"/>
          <w:sz w:val="32"/>
          <w:lang w:eastAsia="zh-CN"/>
        </w:rPr>
        <w:t>5</w:t>
      </w:r>
      <w:r>
        <w:rPr>
          <w:rFonts w:ascii="Times New Roman" w:eastAsia="仿宋_GB2312" w:hAnsi="Times New Roman"/>
          <w:sz w:val="32"/>
          <w:lang w:eastAsia="zh-CN"/>
        </w:rPr>
        <w:t>名：张　强　江苏金海园林生态科技有限公司（三等奖）</w:t>
      </w:r>
    </w:p>
    <w:p w:rsidR="002E5279" w:rsidRDefault="00F31F6A">
      <w:pPr>
        <w:spacing w:after="0" w:line="560" w:lineRule="exact"/>
        <w:jc w:val="both"/>
        <w:rPr>
          <w:lang w:eastAsia="zh-CN"/>
        </w:rPr>
      </w:pPr>
      <w:r>
        <w:rPr>
          <w:rFonts w:ascii="Times New Roman" w:eastAsia="仿宋_GB2312" w:hAnsi="Times New Roman"/>
          <w:sz w:val="32"/>
          <w:lang w:eastAsia="zh-CN"/>
        </w:rPr>
        <w:t>第</w:t>
      </w:r>
      <w:r>
        <w:rPr>
          <w:rFonts w:ascii="Times New Roman" w:eastAsia="仿宋_GB2312" w:hAnsi="Times New Roman"/>
          <w:sz w:val="32"/>
          <w:lang w:eastAsia="zh-CN"/>
        </w:rPr>
        <w:t>6</w:t>
      </w:r>
      <w:r>
        <w:rPr>
          <w:rFonts w:ascii="Times New Roman" w:eastAsia="仿宋_GB2312" w:hAnsi="Times New Roman"/>
          <w:sz w:val="32"/>
          <w:lang w:eastAsia="zh-CN"/>
        </w:rPr>
        <w:t>名：龚新元</w:t>
      </w:r>
      <w:r>
        <w:rPr>
          <w:rFonts w:ascii="Times New Roman" w:eastAsia="仿宋_GB2312" w:hAnsi="Times New Roman" w:hint="eastAsia"/>
          <w:sz w:val="32"/>
          <w:lang w:eastAsia="zh-CN"/>
        </w:rPr>
        <w:t xml:space="preserve">   </w:t>
      </w:r>
      <w:r>
        <w:rPr>
          <w:rFonts w:ascii="Times New Roman" w:eastAsia="仿宋_GB2312" w:hAnsi="Times New Roman"/>
          <w:sz w:val="32"/>
          <w:lang w:eastAsia="zh-CN"/>
        </w:rPr>
        <w:t>连云港徐圩环卫服务有限公司（三等奖）</w:t>
      </w:r>
    </w:p>
    <w:p w:rsidR="002E5279" w:rsidRDefault="00F31F6A">
      <w:pPr>
        <w:spacing w:after="0" w:line="560" w:lineRule="exact"/>
        <w:jc w:val="both"/>
        <w:rPr>
          <w:lang w:eastAsia="zh-CN"/>
        </w:rPr>
      </w:pPr>
      <w:r>
        <w:rPr>
          <w:rFonts w:ascii="Times New Roman" w:eastAsia="仿宋_GB2312" w:hAnsi="Times New Roman"/>
          <w:sz w:val="32"/>
          <w:lang w:eastAsia="zh-CN"/>
        </w:rPr>
        <w:t>第</w:t>
      </w:r>
      <w:r>
        <w:rPr>
          <w:rFonts w:ascii="Times New Roman" w:eastAsia="仿宋_GB2312" w:hAnsi="Times New Roman"/>
          <w:sz w:val="32"/>
          <w:lang w:eastAsia="zh-CN"/>
        </w:rPr>
        <w:t>7</w:t>
      </w:r>
      <w:r>
        <w:rPr>
          <w:rFonts w:ascii="Times New Roman" w:eastAsia="仿宋_GB2312" w:hAnsi="Times New Roman"/>
          <w:sz w:val="32"/>
          <w:lang w:eastAsia="zh-CN"/>
        </w:rPr>
        <w:t xml:space="preserve">名：朱　</w:t>
      </w:r>
      <w:proofErr w:type="gramStart"/>
      <w:r>
        <w:rPr>
          <w:rFonts w:ascii="Times New Roman" w:eastAsia="仿宋_GB2312" w:hAnsi="Times New Roman"/>
          <w:sz w:val="32"/>
          <w:lang w:eastAsia="zh-CN"/>
        </w:rPr>
        <w:t>冉</w:t>
      </w:r>
      <w:proofErr w:type="gramEnd"/>
      <w:r>
        <w:rPr>
          <w:rFonts w:ascii="Times New Roman" w:eastAsia="仿宋_GB2312" w:hAnsi="Times New Roman" w:hint="eastAsia"/>
          <w:sz w:val="32"/>
          <w:lang w:eastAsia="zh-CN"/>
        </w:rPr>
        <w:t xml:space="preserve">   </w:t>
      </w:r>
      <w:r>
        <w:rPr>
          <w:rFonts w:ascii="Times New Roman" w:eastAsia="仿宋_GB2312" w:hAnsi="Times New Roman"/>
          <w:sz w:val="32"/>
          <w:lang w:eastAsia="zh-CN"/>
        </w:rPr>
        <w:t>海州区住建局（优胜奖）</w:t>
      </w:r>
    </w:p>
    <w:p w:rsidR="002E5279" w:rsidRDefault="00F31F6A">
      <w:pPr>
        <w:spacing w:after="0" w:line="560" w:lineRule="exact"/>
        <w:jc w:val="both"/>
        <w:rPr>
          <w:lang w:eastAsia="zh-CN"/>
        </w:rPr>
      </w:pPr>
      <w:r>
        <w:rPr>
          <w:rFonts w:ascii="Times New Roman" w:eastAsia="仿宋_GB2312" w:hAnsi="Times New Roman"/>
          <w:sz w:val="32"/>
          <w:lang w:eastAsia="zh-CN"/>
        </w:rPr>
        <w:t>第</w:t>
      </w:r>
      <w:r>
        <w:rPr>
          <w:rFonts w:ascii="Times New Roman" w:eastAsia="仿宋_GB2312" w:hAnsi="Times New Roman"/>
          <w:sz w:val="32"/>
          <w:lang w:eastAsia="zh-CN"/>
        </w:rPr>
        <w:t>8</w:t>
      </w:r>
      <w:r>
        <w:rPr>
          <w:rFonts w:ascii="Times New Roman" w:eastAsia="仿宋_GB2312" w:hAnsi="Times New Roman"/>
          <w:sz w:val="32"/>
          <w:lang w:eastAsia="zh-CN"/>
        </w:rPr>
        <w:t>名：陈金凤</w:t>
      </w:r>
      <w:r>
        <w:rPr>
          <w:rFonts w:ascii="Times New Roman" w:eastAsia="仿宋_GB2312" w:hAnsi="Times New Roman" w:hint="eastAsia"/>
          <w:sz w:val="32"/>
          <w:lang w:eastAsia="zh-CN"/>
        </w:rPr>
        <w:t xml:space="preserve">   </w:t>
      </w:r>
      <w:r>
        <w:rPr>
          <w:rFonts w:ascii="Times New Roman" w:eastAsia="仿宋_GB2312" w:hAnsi="Times New Roman"/>
          <w:sz w:val="32"/>
          <w:lang w:eastAsia="zh-CN"/>
        </w:rPr>
        <w:t>灌南县园林管理所（优胜奖）</w:t>
      </w:r>
    </w:p>
    <w:p w:rsidR="002E5279" w:rsidRDefault="00F31F6A">
      <w:pPr>
        <w:spacing w:after="0" w:line="560" w:lineRule="exact"/>
        <w:jc w:val="both"/>
        <w:rPr>
          <w:lang w:eastAsia="zh-CN"/>
        </w:rPr>
      </w:pPr>
      <w:r>
        <w:rPr>
          <w:rFonts w:ascii="Times New Roman" w:eastAsia="仿宋_GB2312" w:hAnsi="Times New Roman"/>
          <w:sz w:val="32"/>
          <w:lang w:eastAsia="zh-CN"/>
        </w:rPr>
        <w:t>第</w:t>
      </w:r>
      <w:r>
        <w:rPr>
          <w:rFonts w:ascii="Times New Roman" w:eastAsia="仿宋_GB2312" w:hAnsi="Times New Roman"/>
          <w:sz w:val="32"/>
          <w:lang w:eastAsia="zh-CN"/>
        </w:rPr>
        <w:t>9</w:t>
      </w:r>
      <w:r>
        <w:rPr>
          <w:rFonts w:ascii="Times New Roman" w:eastAsia="仿宋_GB2312" w:hAnsi="Times New Roman"/>
          <w:sz w:val="32"/>
          <w:lang w:eastAsia="zh-CN"/>
        </w:rPr>
        <w:t>名：</w:t>
      </w:r>
      <w:proofErr w:type="gramStart"/>
      <w:r>
        <w:rPr>
          <w:rFonts w:ascii="Times New Roman" w:eastAsia="仿宋_GB2312" w:hAnsi="Times New Roman"/>
          <w:sz w:val="32"/>
          <w:lang w:eastAsia="zh-CN"/>
        </w:rPr>
        <w:t>王怀宇</w:t>
      </w:r>
      <w:proofErr w:type="gramEnd"/>
      <w:r>
        <w:rPr>
          <w:rFonts w:ascii="Times New Roman" w:eastAsia="仿宋_GB2312" w:hAnsi="Times New Roman" w:hint="eastAsia"/>
          <w:sz w:val="32"/>
          <w:lang w:eastAsia="zh-CN"/>
        </w:rPr>
        <w:t xml:space="preserve">   </w:t>
      </w:r>
      <w:proofErr w:type="gramStart"/>
      <w:r>
        <w:rPr>
          <w:rFonts w:ascii="Times New Roman" w:eastAsia="仿宋_GB2312" w:hAnsi="Times New Roman"/>
          <w:sz w:val="32"/>
          <w:lang w:eastAsia="zh-CN"/>
        </w:rPr>
        <w:t>连云港悦升绿化</w:t>
      </w:r>
      <w:proofErr w:type="gramEnd"/>
      <w:r>
        <w:rPr>
          <w:rFonts w:ascii="Times New Roman" w:eastAsia="仿宋_GB2312" w:hAnsi="Times New Roman"/>
          <w:sz w:val="32"/>
          <w:lang w:eastAsia="zh-CN"/>
        </w:rPr>
        <w:t>工程有限公司（优胜奖）</w:t>
      </w:r>
    </w:p>
    <w:p w:rsidR="002E5279" w:rsidRDefault="00F31F6A">
      <w:pPr>
        <w:spacing w:after="0" w:line="560" w:lineRule="exact"/>
        <w:jc w:val="both"/>
        <w:rPr>
          <w:lang w:eastAsia="zh-CN"/>
        </w:rPr>
      </w:pPr>
      <w:r>
        <w:rPr>
          <w:rFonts w:ascii="Times New Roman" w:eastAsia="仿宋_GB2312" w:hAnsi="Times New Roman"/>
          <w:sz w:val="32"/>
          <w:lang w:eastAsia="zh-CN"/>
        </w:rPr>
        <w:t>第</w:t>
      </w:r>
      <w:r>
        <w:rPr>
          <w:rFonts w:ascii="Times New Roman" w:eastAsia="仿宋_GB2312" w:hAnsi="Times New Roman"/>
          <w:sz w:val="32"/>
          <w:lang w:eastAsia="zh-CN"/>
        </w:rPr>
        <w:t>10</w:t>
      </w:r>
      <w:r>
        <w:rPr>
          <w:rFonts w:ascii="Times New Roman" w:eastAsia="仿宋_GB2312" w:hAnsi="Times New Roman"/>
          <w:sz w:val="32"/>
          <w:lang w:eastAsia="zh-CN"/>
        </w:rPr>
        <w:t>名：</w:t>
      </w:r>
      <w:proofErr w:type="gramStart"/>
      <w:r>
        <w:rPr>
          <w:rFonts w:ascii="Times New Roman" w:eastAsia="仿宋_GB2312" w:hAnsi="Times New Roman"/>
          <w:sz w:val="32"/>
          <w:lang w:eastAsia="zh-CN"/>
        </w:rPr>
        <w:t>孙雨乐</w:t>
      </w:r>
      <w:proofErr w:type="gramEnd"/>
      <w:r>
        <w:rPr>
          <w:rFonts w:ascii="Times New Roman" w:eastAsia="仿宋_GB2312" w:hAnsi="Times New Roman" w:hint="eastAsia"/>
          <w:sz w:val="32"/>
          <w:lang w:eastAsia="zh-CN"/>
        </w:rPr>
        <w:t xml:space="preserve">   </w:t>
      </w:r>
      <w:proofErr w:type="gramStart"/>
      <w:r>
        <w:rPr>
          <w:rFonts w:ascii="Times New Roman" w:eastAsia="仿宋_GB2312" w:hAnsi="Times New Roman"/>
          <w:sz w:val="32"/>
          <w:lang w:eastAsia="zh-CN"/>
        </w:rPr>
        <w:t>连云港悦升绿化</w:t>
      </w:r>
      <w:proofErr w:type="gramEnd"/>
      <w:r>
        <w:rPr>
          <w:rFonts w:ascii="Times New Roman" w:eastAsia="仿宋_GB2312" w:hAnsi="Times New Roman"/>
          <w:sz w:val="32"/>
          <w:lang w:eastAsia="zh-CN"/>
        </w:rPr>
        <w:t>工程有限公司（优胜奖）</w:t>
      </w:r>
    </w:p>
    <w:sectPr w:rsidR="002E5279"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F6A" w:rsidRDefault="00F31F6A">
      <w:pPr>
        <w:spacing w:line="240" w:lineRule="auto"/>
      </w:pPr>
      <w:r>
        <w:separator/>
      </w:r>
    </w:p>
  </w:endnote>
  <w:endnote w:type="continuationSeparator" w:id="0">
    <w:p w:rsidR="00F31F6A" w:rsidRDefault="00F31F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54D52C44-5ADA-49DE-A95E-4A137C88BD73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2" w:subsetted="1" w:fontKey="{D3466737-9375-4828-8718-14BBAACE9E41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A6BB26C0-F7DE-40AF-A022-5CBE67D5FB5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F6A" w:rsidRDefault="00F31F6A">
      <w:pPr>
        <w:spacing w:after="0"/>
      </w:pPr>
      <w:r>
        <w:separator/>
      </w:r>
    </w:p>
  </w:footnote>
  <w:footnote w:type="continuationSeparator" w:id="0">
    <w:p w:rsidR="00F31F6A" w:rsidRDefault="00F31F6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embedTrueTypeFonts/>
  <w:saveSubset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2E5279"/>
    <w:rsid w:val="00326F90"/>
    <w:rsid w:val="00A81009"/>
    <w:rsid w:val="00AA1D8D"/>
    <w:rsid w:val="00B47730"/>
    <w:rsid w:val="00CB0664"/>
    <w:rsid w:val="00D2552E"/>
    <w:rsid w:val="00F31F6A"/>
    <w:rsid w:val="00FC693F"/>
    <w:rsid w:val="41C572AC"/>
    <w:rsid w:val="6801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footer" w:qFormat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toa heading" w:semiHidden="1"/>
    <w:lsdException w:name="List 4" w:semiHidden="1"/>
    <w:lsdException w:name="List 5" w:semiHidden="1"/>
    <w:lsdException w:name="List Bullet 4" w:semiHidden="1"/>
    <w:lsdException w:name="List Bullet 5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 Indent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qFormat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/>
    <w:lsdException w:name="Table Grid" w:uiPriority="59" w:unhideWhenUsed="0" w:qFormat="1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 w:qFormat="1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 w:qFormat="1"/>
    <w:lsdException w:name="Medium Grid 1 Accent 1" w:uiPriority="67" w:unhideWhenUsed="0"/>
    <w:lsdException w:name="Medium Grid 2 Accent 1" w:uiPriority="68" w:unhideWhenUsed="0" w:qFormat="1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 w:qFormat="1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 w:qFormat="1"/>
    <w:lsdException w:name="Medium Grid 1 Accent 4" w:uiPriority="67" w:unhideWhenUsed="0" w:qFormat="1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 w:qFormat="1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 w:qFormat="1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 w:qFormat="1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 w:qFormat="1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 w:qFormat="1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1"/>
    <w:next w:val="a1"/>
    <w:link w:val="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eastAsia="en-US"/>
    </w:rPr>
  </w:style>
  <w:style w:type="paragraph" w:styleId="32">
    <w:name w:val="List 3"/>
    <w:basedOn w:val="a1"/>
    <w:uiPriority w:val="99"/>
    <w:unhideWhenUsed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pPr>
      <w:numPr>
        <w:numId w:val="2"/>
      </w:numPr>
      <w:contextualSpacing/>
    </w:pPr>
  </w:style>
  <w:style w:type="paragraph" w:styleId="a6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0">
    <w:name w:val="List Bullet"/>
    <w:basedOn w:val="a1"/>
    <w:uiPriority w:val="99"/>
    <w:unhideWhenUsed/>
    <w:pPr>
      <w:numPr>
        <w:numId w:val="3"/>
      </w:numPr>
      <w:contextualSpacing/>
    </w:pPr>
  </w:style>
  <w:style w:type="paragraph" w:styleId="33">
    <w:name w:val="Body Text 3"/>
    <w:basedOn w:val="a1"/>
    <w:link w:val="3Char0"/>
    <w:uiPriority w:val="99"/>
    <w:unhideWhenUsed/>
    <w:pPr>
      <w:spacing w:after="120"/>
    </w:pPr>
    <w:rPr>
      <w:sz w:val="16"/>
      <w:szCs w:val="16"/>
    </w:rPr>
  </w:style>
  <w:style w:type="paragraph" w:styleId="30">
    <w:name w:val="List Bullet 3"/>
    <w:basedOn w:val="a1"/>
    <w:uiPriority w:val="99"/>
    <w:unhideWhenUsed/>
    <w:pPr>
      <w:numPr>
        <w:numId w:val="4"/>
      </w:numPr>
      <w:contextualSpacing/>
    </w:pPr>
  </w:style>
  <w:style w:type="paragraph" w:styleId="a7">
    <w:name w:val="Body Text"/>
    <w:basedOn w:val="a1"/>
    <w:link w:val="Char0"/>
    <w:uiPriority w:val="99"/>
    <w:unhideWhenUsed/>
    <w:pPr>
      <w:spacing w:after="120"/>
    </w:pPr>
  </w:style>
  <w:style w:type="paragraph" w:styleId="3">
    <w:name w:val="List Number 3"/>
    <w:basedOn w:val="a1"/>
    <w:uiPriority w:val="99"/>
    <w:unhideWhenUsed/>
    <w:pPr>
      <w:numPr>
        <w:numId w:val="5"/>
      </w:numPr>
      <w:contextualSpacing/>
    </w:pPr>
  </w:style>
  <w:style w:type="paragraph" w:styleId="22">
    <w:name w:val="List 2"/>
    <w:basedOn w:val="a1"/>
    <w:uiPriority w:val="99"/>
    <w:unhideWhenUsed/>
    <w:pPr>
      <w:ind w:left="720" w:hanging="360"/>
      <w:contextualSpacing/>
    </w:pPr>
  </w:style>
  <w:style w:type="paragraph" w:styleId="a8">
    <w:name w:val="List Continue"/>
    <w:basedOn w:val="a1"/>
    <w:uiPriority w:val="99"/>
    <w:unhideWhenUsed/>
    <w:pPr>
      <w:spacing w:after="120"/>
      <w:ind w:left="360"/>
      <w:contextualSpacing/>
    </w:pPr>
  </w:style>
  <w:style w:type="paragraph" w:styleId="20">
    <w:name w:val="List Bullet 2"/>
    <w:basedOn w:val="a1"/>
    <w:uiPriority w:val="99"/>
    <w:unhideWhenUsed/>
    <w:pPr>
      <w:numPr>
        <w:numId w:val="6"/>
      </w:numPr>
      <w:contextualSpacing/>
    </w:pPr>
  </w:style>
  <w:style w:type="paragraph" w:styleId="a9">
    <w:name w:val="footer"/>
    <w:basedOn w:val="a1"/>
    <w:link w:val="Char1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a">
    <w:name w:val="header"/>
    <w:basedOn w:val="a1"/>
    <w:link w:val="Char2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b">
    <w:name w:val="Subtitle"/>
    <w:basedOn w:val="a1"/>
    <w:next w:val="a1"/>
    <w:link w:val="Char3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c">
    <w:name w:val="List"/>
    <w:basedOn w:val="a1"/>
    <w:uiPriority w:val="99"/>
    <w:unhideWhenUsed/>
    <w:pPr>
      <w:ind w:left="360" w:hanging="360"/>
      <w:contextualSpacing/>
    </w:pPr>
  </w:style>
  <w:style w:type="paragraph" w:styleId="23">
    <w:name w:val="Body Text 2"/>
    <w:basedOn w:val="a1"/>
    <w:link w:val="2Char0"/>
    <w:uiPriority w:val="99"/>
    <w:unhideWhenUsed/>
    <w:pPr>
      <w:spacing w:after="120" w:line="480" w:lineRule="auto"/>
    </w:pPr>
  </w:style>
  <w:style w:type="paragraph" w:styleId="24">
    <w:name w:val="List Continue 2"/>
    <w:basedOn w:val="a1"/>
    <w:uiPriority w:val="99"/>
    <w:unhideWhenUsed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pPr>
      <w:spacing w:after="120"/>
      <w:ind w:left="1080"/>
      <w:contextualSpacing/>
    </w:pPr>
  </w:style>
  <w:style w:type="paragraph" w:styleId="ad">
    <w:name w:val="Title"/>
    <w:basedOn w:val="a1"/>
    <w:next w:val="a1"/>
    <w:link w:val="Char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e">
    <w:name w:val="Table Grid"/>
    <w:basedOn w:val="a3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Light Shading"/>
    <w:basedOn w:val="a3"/>
    <w:uiPriority w:val="60"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Pr>
      <w:color w:val="365F91" w:themeColor="accent1" w:themeShade="BF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Pr>
      <w:color w:val="943634" w:themeColor="accent2" w:themeShade="BF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Pr>
      <w:color w:val="76923C" w:themeColor="accent3" w:themeShade="BF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qFormat/>
    <w:rPr>
      <w:color w:val="5F497A" w:themeColor="accent4" w:themeShade="BF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Pr>
      <w:color w:val="31849B" w:themeColor="accent5" w:themeShade="BF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Pr>
      <w:color w:val="E36C0A" w:themeColor="accent6" w:themeShade="BF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0">
    <w:name w:val="Light List"/>
    <w:basedOn w:val="a3"/>
    <w:uiPriority w:val="61"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1">
    <w:name w:val="Light Grid"/>
    <w:basedOn w:val="a3"/>
    <w:uiPriority w:val="62"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0">
    <w:name w:val="Medium Shading 1"/>
    <w:basedOn w:val="a3"/>
    <w:uiPriority w:val="63"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Pr>
      <w:color w:val="000000" w:themeColor="text1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Pr>
      <w:color w:val="000000" w:themeColor="text1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Pr>
      <w:color w:val="000000" w:themeColor="text1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Pr>
      <w:color w:val="000000" w:themeColor="text1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Pr>
      <w:color w:val="000000" w:themeColor="text1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Pr>
      <w:color w:val="000000" w:themeColor="text1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Pr>
      <w:color w:val="000000" w:themeColor="text1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qFormat/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qFormat/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qFormat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qFormat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2">
    <w:name w:val="Dark List"/>
    <w:basedOn w:val="a3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3">
    <w:name w:val="Colorful Shading"/>
    <w:basedOn w:val="a3"/>
    <w:uiPriority w:val="71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Pr>
      <w:color w:val="000000" w:themeColor="text1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qFormat/>
    <w:rPr>
      <w:color w:val="000000" w:themeColor="text1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Pr>
      <w:color w:val="000000" w:themeColor="text1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Pr>
      <w:color w:val="000000" w:themeColor="text1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4">
    <w:name w:val="Colorful List"/>
    <w:basedOn w:val="a3"/>
    <w:uiPriority w:val="7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5">
    <w:name w:val="Colorful Grid"/>
    <w:basedOn w:val="a3"/>
    <w:uiPriority w:val="7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6">
    <w:name w:val="Strong"/>
    <w:basedOn w:val="a2"/>
    <w:uiPriority w:val="22"/>
    <w:qFormat/>
    <w:rPr>
      <w:b/>
      <w:bCs/>
    </w:rPr>
  </w:style>
  <w:style w:type="character" w:styleId="af7">
    <w:name w:val="Emphasis"/>
    <w:basedOn w:val="a2"/>
    <w:uiPriority w:val="20"/>
    <w:qFormat/>
    <w:rPr>
      <w:i/>
      <w:iCs/>
    </w:rPr>
  </w:style>
  <w:style w:type="character" w:customStyle="1" w:styleId="Char2">
    <w:name w:val="页眉 Char"/>
    <w:basedOn w:val="a2"/>
    <w:link w:val="aa"/>
    <w:uiPriority w:val="99"/>
  </w:style>
  <w:style w:type="character" w:customStyle="1" w:styleId="Char1">
    <w:name w:val="页脚 Char"/>
    <w:basedOn w:val="a2"/>
    <w:link w:val="a9"/>
    <w:uiPriority w:val="99"/>
    <w:qFormat/>
  </w:style>
  <w:style w:type="paragraph" w:styleId="af8">
    <w:name w:val="No Spacing"/>
    <w:uiPriority w:val="1"/>
    <w:qFormat/>
    <w:rPr>
      <w:sz w:val="22"/>
      <w:szCs w:val="22"/>
      <w:lang w:eastAsia="en-US"/>
    </w:rPr>
  </w:style>
  <w:style w:type="character" w:customStyle="1" w:styleId="1Char">
    <w:name w:val="标题 1 Char"/>
    <w:basedOn w:val="a2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har4">
    <w:name w:val="标题 Char"/>
    <w:basedOn w:val="a2"/>
    <w:link w:val="ad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3">
    <w:name w:val="副标题 Char"/>
    <w:basedOn w:val="a2"/>
    <w:link w:val="ab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9">
    <w:name w:val="List Paragraph"/>
    <w:basedOn w:val="a1"/>
    <w:uiPriority w:val="34"/>
    <w:qFormat/>
    <w:pPr>
      <w:ind w:left="720"/>
      <w:contextualSpacing/>
    </w:pPr>
  </w:style>
  <w:style w:type="character" w:customStyle="1" w:styleId="Char0">
    <w:name w:val="正文文本 Char"/>
    <w:basedOn w:val="a2"/>
    <w:link w:val="a7"/>
    <w:uiPriority w:val="99"/>
  </w:style>
  <w:style w:type="character" w:customStyle="1" w:styleId="2Char0">
    <w:name w:val="正文文本 2 Char"/>
    <w:basedOn w:val="a2"/>
    <w:link w:val="23"/>
    <w:uiPriority w:val="99"/>
  </w:style>
  <w:style w:type="character" w:customStyle="1" w:styleId="3Char0">
    <w:name w:val="正文文本 3 Char"/>
    <w:basedOn w:val="a2"/>
    <w:link w:val="33"/>
    <w:uiPriority w:val="99"/>
    <w:rPr>
      <w:sz w:val="16"/>
      <w:szCs w:val="16"/>
    </w:rPr>
  </w:style>
  <w:style w:type="character" w:customStyle="1" w:styleId="Char">
    <w:name w:val="宏文本 Char"/>
    <w:basedOn w:val="a2"/>
    <w:link w:val="a5"/>
    <w:uiPriority w:val="99"/>
    <w:rPr>
      <w:rFonts w:ascii="Courier" w:hAnsi="Courier"/>
      <w:sz w:val="20"/>
      <w:szCs w:val="20"/>
    </w:rPr>
  </w:style>
  <w:style w:type="paragraph" w:styleId="afa">
    <w:name w:val="Quote"/>
    <w:basedOn w:val="a1"/>
    <w:next w:val="a1"/>
    <w:link w:val="Char5"/>
    <w:uiPriority w:val="29"/>
    <w:qFormat/>
    <w:rPr>
      <w:i/>
      <w:iCs/>
      <w:color w:val="000000" w:themeColor="text1"/>
    </w:rPr>
  </w:style>
  <w:style w:type="character" w:customStyle="1" w:styleId="Char5">
    <w:name w:val="引用 Char"/>
    <w:basedOn w:val="a2"/>
    <w:link w:val="afa"/>
    <w:uiPriority w:val="29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Char">
    <w:name w:val="标题 6 Char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Char">
    <w:name w:val="标题 7 Char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b">
    <w:name w:val="Intense Quote"/>
    <w:basedOn w:val="a1"/>
    <w:next w:val="a1"/>
    <w:link w:val="Char6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b"/>
    <w:uiPriority w:val="30"/>
    <w:rPr>
      <w:b/>
      <w:bCs/>
      <w:i/>
      <w:iCs/>
      <w:color w:val="4F81BD" w:themeColor="accent1"/>
    </w:rPr>
  </w:style>
  <w:style w:type="character" w:customStyle="1" w:styleId="13">
    <w:name w:val="不明显强调1"/>
    <w:basedOn w:val="a2"/>
    <w:uiPriority w:val="19"/>
    <w:qFormat/>
    <w:rPr>
      <w:i/>
      <w:iCs/>
      <w:color w:val="7F7F7F" w:themeColor="text1" w:themeTint="80"/>
    </w:rPr>
  </w:style>
  <w:style w:type="character" w:customStyle="1" w:styleId="14">
    <w:name w:val="明显强调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5">
    <w:name w:val="不明显参考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6">
    <w:name w:val="明显参考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7">
    <w:name w:val="书籍标题1"/>
    <w:basedOn w:val="a2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footer" w:qFormat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toa heading" w:semiHidden="1"/>
    <w:lsdException w:name="List 4" w:semiHidden="1"/>
    <w:lsdException w:name="List 5" w:semiHidden="1"/>
    <w:lsdException w:name="List Bullet 4" w:semiHidden="1"/>
    <w:lsdException w:name="List Bullet 5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 Indent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qFormat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/>
    <w:lsdException w:name="Table Grid" w:uiPriority="59" w:unhideWhenUsed="0" w:qFormat="1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 w:qFormat="1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 w:qFormat="1"/>
    <w:lsdException w:name="Medium Grid 1 Accent 1" w:uiPriority="67" w:unhideWhenUsed="0"/>
    <w:lsdException w:name="Medium Grid 2 Accent 1" w:uiPriority="68" w:unhideWhenUsed="0" w:qFormat="1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 w:qFormat="1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 w:qFormat="1"/>
    <w:lsdException w:name="Medium Grid 1 Accent 4" w:uiPriority="67" w:unhideWhenUsed="0" w:qFormat="1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 w:qFormat="1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 w:qFormat="1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 w:qFormat="1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 w:qFormat="1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 w:qFormat="1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1"/>
    <w:next w:val="a1"/>
    <w:link w:val="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eastAsia="en-US"/>
    </w:rPr>
  </w:style>
  <w:style w:type="paragraph" w:styleId="32">
    <w:name w:val="List 3"/>
    <w:basedOn w:val="a1"/>
    <w:uiPriority w:val="99"/>
    <w:unhideWhenUsed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pPr>
      <w:numPr>
        <w:numId w:val="2"/>
      </w:numPr>
      <w:contextualSpacing/>
    </w:pPr>
  </w:style>
  <w:style w:type="paragraph" w:styleId="a6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0">
    <w:name w:val="List Bullet"/>
    <w:basedOn w:val="a1"/>
    <w:uiPriority w:val="99"/>
    <w:unhideWhenUsed/>
    <w:pPr>
      <w:numPr>
        <w:numId w:val="3"/>
      </w:numPr>
      <w:contextualSpacing/>
    </w:pPr>
  </w:style>
  <w:style w:type="paragraph" w:styleId="33">
    <w:name w:val="Body Text 3"/>
    <w:basedOn w:val="a1"/>
    <w:link w:val="3Char0"/>
    <w:uiPriority w:val="99"/>
    <w:unhideWhenUsed/>
    <w:pPr>
      <w:spacing w:after="120"/>
    </w:pPr>
    <w:rPr>
      <w:sz w:val="16"/>
      <w:szCs w:val="16"/>
    </w:rPr>
  </w:style>
  <w:style w:type="paragraph" w:styleId="30">
    <w:name w:val="List Bullet 3"/>
    <w:basedOn w:val="a1"/>
    <w:uiPriority w:val="99"/>
    <w:unhideWhenUsed/>
    <w:pPr>
      <w:numPr>
        <w:numId w:val="4"/>
      </w:numPr>
      <w:contextualSpacing/>
    </w:pPr>
  </w:style>
  <w:style w:type="paragraph" w:styleId="a7">
    <w:name w:val="Body Text"/>
    <w:basedOn w:val="a1"/>
    <w:link w:val="Char0"/>
    <w:uiPriority w:val="99"/>
    <w:unhideWhenUsed/>
    <w:pPr>
      <w:spacing w:after="120"/>
    </w:pPr>
  </w:style>
  <w:style w:type="paragraph" w:styleId="3">
    <w:name w:val="List Number 3"/>
    <w:basedOn w:val="a1"/>
    <w:uiPriority w:val="99"/>
    <w:unhideWhenUsed/>
    <w:pPr>
      <w:numPr>
        <w:numId w:val="5"/>
      </w:numPr>
      <w:contextualSpacing/>
    </w:pPr>
  </w:style>
  <w:style w:type="paragraph" w:styleId="22">
    <w:name w:val="List 2"/>
    <w:basedOn w:val="a1"/>
    <w:uiPriority w:val="99"/>
    <w:unhideWhenUsed/>
    <w:pPr>
      <w:ind w:left="720" w:hanging="360"/>
      <w:contextualSpacing/>
    </w:pPr>
  </w:style>
  <w:style w:type="paragraph" w:styleId="a8">
    <w:name w:val="List Continue"/>
    <w:basedOn w:val="a1"/>
    <w:uiPriority w:val="99"/>
    <w:unhideWhenUsed/>
    <w:pPr>
      <w:spacing w:after="120"/>
      <w:ind w:left="360"/>
      <w:contextualSpacing/>
    </w:pPr>
  </w:style>
  <w:style w:type="paragraph" w:styleId="20">
    <w:name w:val="List Bullet 2"/>
    <w:basedOn w:val="a1"/>
    <w:uiPriority w:val="99"/>
    <w:unhideWhenUsed/>
    <w:pPr>
      <w:numPr>
        <w:numId w:val="6"/>
      </w:numPr>
      <w:contextualSpacing/>
    </w:pPr>
  </w:style>
  <w:style w:type="paragraph" w:styleId="a9">
    <w:name w:val="footer"/>
    <w:basedOn w:val="a1"/>
    <w:link w:val="Char1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a">
    <w:name w:val="header"/>
    <w:basedOn w:val="a1"/>
    <w:link w:val="Char2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b">
    <w:name w:val="Subtitle"/>
    <w:basedOn w:val="a1"/>
    <w:next w:val="a1"/>
    <w:link w:val="Char3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c">
    <w:name w:val="List"/>
    <w:basedOn w:val="a1"/>
    <w:uiPriority w:val="99"/>
    <w:unhideWhenUsed/>
    <w:pPr>
      <w:ind w:left="360" w:hanging="360"/>
      <w:contextualSpacing/>
    </w:pPr>
  </w:style>
  <w:style w:type="paragraph" w:styleId="23">
    <w:name w:val="Body Text 2"/>
    <w:basedOn w:val="a1"/>
    <w:link w:val="2Char0"/>
    <w:uiPriority w:val="99"/>
    <w:unhideWhenUsed/>
    <w:pPr>
      <w:spacing w:after="120" w:line="480" w:lineRule="auto"/>
    </w:pPr>
  </w:style>
  <w:style w:type="paragraph" w:styleId="24">
    <w:name w:val="List Continue 2"/>
    <w:basedOn w:val="a1"/>
    <w:uiPriority w:val="99"/>
    <w:unhideWhenUsed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pPr>
      <w:spacing w:after="120"/>
      <w:ind w:left="1080"/>
      <w:contextualSpacing/>
    </w:pPr>
  </w:style>
  <w:style w:type="paragraph" w:styleId="ad">
    <w:name w:val="Title"/>
    <w:basedOn w:val="a1"/>
    <w:next w:val="a1"/>
    <w:link w:val="Char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e">
    <w:name w:val="Table Grid"/>
    <w:basedOn w:val="a3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Light Shading"/>
    <w:basedOn w:val="a3"/>
    <w:uiPriority w:val="60"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Pr>
      <w:color w:val="365F91" w:themeColor="accent1" w:themeShade="BF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Pr>
      <w:color w:val="943634" w:themeColor="accent2" w:themeShade="BF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Pr>
      <w:color w:val="76923C" w:themeColor="accent3" w:themeShade="BF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qFormat/>
    <w:rPr>
      <w:color w:val="5F497A" w:themeColor="accent4" w:themeShade="BF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Pr>
      <w:color w:val="31849B" w:themeColor="accent5" w:themeShade="BF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Pr>
      <w:color w:val="E36C0A" w:themeColor="accent6" w:themeShade="BF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0">
    <w:name w:val="Light List"/>
    <w:basedOn w:val="a3"/>
    <w:uiPriority w:val="61"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1">
    <w:name w:val="Light Grid"/>
    <w:basedOn w:val="a3"/>
    <w:uiPriority w:val="62"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0">
    <w:name w:val="Medium Shading 1"/>
    <w:basedOn w:val="a3"/>
    <w:uiPriority w:val="63"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Pr>
      <w:color w:val="000000" w:themeColor="text1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Pr>
      <w:color w:val="000000" w:themeColor="text1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Pr>
      <w:color w:val="000000" w:themeColor="text1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Pr>
      <w:color w:val="000000" w:themeColor="text1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Pr>
      <w:color w:val="000000" w:themeColor="text1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Pr>
      <w:color w:val="000000" w:themeColor="text1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Pr>
      <w:color w:val="000000" w:themeColor="text1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qFormat/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qFormat/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qFormat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qFormat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2">
    <w:name w:val="Dark List"/>
    <w:basedOn w:val="a3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3">
    <w:name w:val="Colorful Shading"/>
    <w:basedOn w:val="a3"/>
    <w:uiPriority w:val="71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Pr>
      <w:color w:val="000000" w:themeColor="text1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qFormat/>
    <w:rPr>
      <w:color w:val="000000" w:themeColor="text1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Pr>
      <w:color w:val="000000" w:themeColor="text1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Pr>
      <w:color w:val="000000" w:themeColor="text1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4">
    <w:name w:val="Colorful List"/>
    <w:basedOn w:val="a3"/>
    <w:uiPriority w:val="7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5">
    <w:name w:val="Colorful Grid"/>
    <w:basedOn w:val="a3"/>
    <w:uiPriority w:val="7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6">
    <w:name w:val="Strong"/>
    <w:basedOn w:val="a2"/>
    <w:uiPriority w:val="22"/>
    <w:qFormat/>
    <w:rPr>
      <w:b/>
      <w:bCs/>
    </w:rPr>
  </w:style>
  <w:style w:type="character" w:styleId="af7">
    <w:name w:val="Emphasis"/>
    <w:basedOn w:val="a2"/>
    <w:uiPriority w:val="20"/>
    <w:qFormat/>
    <w:rPr>
      <w:i/>
      <w:iCs/>
    </w:rPr>
  </w:style>
  <w:style w:type="character" w:customStyle="1" w:styleId="Char2">
    <w:name w:val="页眉 Char"/>
    <w:basedOn w:val="a2"/>
    <w:link w:val="aa"/>
    <w:uiPriority w:val="99"/>
  </w:style>
  <w:style w:type="character" w:customStyle="1" w:styleId="Char1">
    <w:name w:val="页脚 Char"/>
    <w:basedOn w:val="a2"/>
    <w:link w:val="a9"/>
    <w:uiPriority w:val="99"/>
    <w:qFormat/>
  </w:style>
  <w:style w:type="paragraph" w:styleId="af8">
    <w:name w:val="No Spacing"/>
    <w:uiPriority w:val="1"/>
    <w:qFormat/>
    <w:rPr>
      <w:sz w:val="22"/>
      <w:szCs w:val="22"/>
      <w:lang w:eastAsia="en-US"/>
    </w:rPr>
  </w:style>
  <w:style w:type="character" w:customStyle="1" w:styleId="1Char">
    <w:name w:val="标题 1 Char"/>
    <w:basedOn w:val="a2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har4">
    <w:name w:val="标题 Char"/>
    <w:basedOn w:val="a2"/>
    <w:link w:val="ad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3">
    <w:name w:val="副标题 Char"/>
    <w:basedOn w:val="a2"/>
    <w:link w:val="ab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9">
    <w:name w:val="List Paragraph"/>
    <w:basedOn w:val="a1"/>
    <w:uiPriority w:val="34"/>
    <w:qFormat/>
    <w:pPr>
      <w:ind w:left="720"/>
      <w:contextualSpacing/>
    </w:pPr>
  </w:style>
  <w:style w:type="character" w:customStyle="1" w:styleId="Char0">
    <w:name w:val="正文文本 Char"/>
    <w:basedOn w:val="a2"/>
    <w:link w:val="a7"/>
    <w:uiPriority w:val="99"/>
  </w:style>
  <w:style w:type="character" w:customStyle="1" w:styleId="2Char0">
    <w:name w:val="正文文本 2 Char"/>
    <w:basedOn w:val="a2"/>
    <w:link w:val="23"/>
    <w:uiPriority w:val="99"/>
  </w:style>
  <w:style w:type="character" w:customStyle="1" w:styleId="3Char0">
    <w:name w:val="正文文本 3 Char"/>
    <w:basedOn w:val="a2"/>
    <w:link w:val="33"/>
    <w:uiPriority w:val="99"/>
    <w:rPr>
      <w:sz w:val="16"/>
      <w:szCs w:val="16"/>
    </w:rPr>
  </w:style>
  <w:style w:type="character" w:customStyle="1" w:styleId="Char">
    <w:name w:val="宏文本 Char"/>
    <w:basedOn w:val="a2"/>
    <w:link w:val="a5"/>
    <w:uiPriority w:val="99"/>
    <w:rPr>
      <w:rFonts w:ascii="Courier" w:hAnsi="Courier"/>
      <w:sz w:val="20"/>
      <w:szCs w:val="20"/>
    </w:rPr>
  </w:style>
  <w:style w:type="paragraph" w:styleId="afa">
    <w:name w:val="Quote"/>
    <w:basedOn w:val="a1"/>
    <w:next w:val="a1"/>
    <w:link w:val="Char5"/>
    <w:uiPriority w:val="29"/>
    <w:qFormat/>
    <w:rPr>
      <w:i/>
      <w:iCs/>
      <w:color w:val="000000" w:themeColor="text1"/>
    </w:rPr>
  </w:style>
  <w:style w:type="character" w:customStyle="1" w:styleId="Char5">
    <w:name w:val="引用 Char"/>
    <w:basedOn w:val="a2"/>
    <w:link w:val="afa"/>
    <w:uiPriority w:val="29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Char">
    <w:name w:val="标题 6 Char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Char">
    <w:name w:val="标题 7 Char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b">
    <w:name w:val="Intense Quote"/>
    <w:basedOn w:val="a1"/>
    <w:next w:val="a1"/>
    <w:link w:val="Char6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b"/>
    <w:uiPriority w:val="30"/>
    <w:rPr>
      <w:b/>
      <w:bCs/>
      <w:i/>
      <w:iCs/>
      <w:color w:val="4F81BD" w:themeColor="accent1"/>
    </w:rPr>
  </w:style>
  <w:style w:type="character" w:customStyle="1" w:styleId="13">
    <w:name w:val="不明显强调1"/>
    <w:basedOn w:val="a2"/>
    <w:uiPriority w:val="19"/>
    <w:qFormat/>
    <w:rPr>
      <w:i/>
      <w:iCs/>
      <w:color w:val="7F7F7F" w:themeColor="text1" w:themeTint="80"/>
    </w:rPr>
  </w:style>
  <w:style w:type="character" w:customStyle="1" w:styleId="14">
    <w:name w:val="明显强调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5">
    <w:name w:val="不明显参考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6">
    <w:name w:val="明显参考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7">
    <w:name w:val="书籍标题1"/>
    <w:basedOn w:val="a2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280C2A5-6DB8-4FD2-8963-3B09D38D8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Administrator</cp:lastModifiedBy>
  <cp:revision>2</cp:revision>
  <dcterms:created xsi:type="dcterms:W3CDTF">2026-09-07T09:11:00Z</dcterms:created>
  <dcterms:modified xsi:type="dcterms:W3CDTF">2026-09-07T09:11:00Z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eyJoZGlkIjoiZTE1YzZlNzU2NWM3MjcyMDFiMTBkN2ZhMjQ5ZjVlOWEiLCJ1c2VySWQiOiIxMzIzNDY3MTI2In0=</vt:lpwstr>
  </property>
  <property fmtid="{D5CDD505-2E9C-101B-9397-08002B2CF9AE}" pid="3" name="KSOProductBuildVer">
    <vt:lpwstr>2052-12.1.0.28043</vt:lpwstr>
  </property>
  <property fmtid="{D5CDD505-2E9C-101B-9397-08002B2CF9AE}" pid="4" name="ICV">
    <vt:lpwstr>F2ADFAFB601F4A5DBC2376FF13F14882_12</vt:lpwstr>
  </property>
</Properties>
</file>